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7625" w:rsidRPr="00E17927" w:rsidRDefault="00507625" w:rsidP="00507625">
      <w:pPr>
        <w:jc w:val="right"/>
        <w:rPr>
          <w:b/>
          <w:lang w:eastAsia="ar-SA"/>
        </w:rPr>
      </w:pPr>
      <w:r w:rsidRPr="00E17927">
        <w:rPr>
          <w:b/>
          <w:lang w:eastAsia="ar-SA"/>
        </w:rPr>
        <w:t>Приложение №1</w:t>
      </w:r>
    </w:p>
    <w:p w:rsidR="00507625" w:rsidRPr="00E17927" w:rsidRDefault="00507625" w:rsidP="00507625">
      <w:pPr>
        <w:jc w:val="center"/>
        <w:rPr>
          <w:b/>
          <w:u w:val="single"/>
          <w:lang w:eastAsia="ar-SA"/>
        </w:rPr>
      </w:pPr>
      <w:r w:rsidRPr="00E17927">
        <w:rPr>
          <w:b/>
          <w:u w:val="single"/>
          <w:lang w:eastAsia="ar-SA"/>
        </w:rPr>
        <w:t>О Ф Е Р Т А</w:t>
      </w:r>
    </w:p>
    <w:p w:rsidR="00507625" w:rsidRPr="00E17927" w:rsidRDefault="00507625" w:rsidP="00507625">
      <w:pPr>
        <w:jc w:val="center"/>
        <w:rPr>
          <w:lang w:eastAsia="ar-SA"/>
        </w:rPr>
      </w:pPr>
    </w:p>
    <w:p w:rsidR="00507625" w:rsidRPr="00E17927" w:rsidRDefault="00507625" w:rsidP="00507625">
      <w:pPr>
        <w:spacing w:before="100" w:beforeAutospacing="1" w:after="100" w:afterAutospacing="1"/>
        <w:contextualSpacing/>
        <w:jc w:val="center"/>
        <w:rPr>
          <w:lang w:val="en-US" w:eastAsia="ar-SA"/>
        </w:rPr>
      </w:pPr>
      <w:bookmarkStart w:id="0" w:name="OLE_LINK1"/>
      <w:r w:rsidRPr="00E17927">
        <w:t>за участие в обществена поръчка чрез събиране на оферти с обява с предмет:</w:t>
      </w:r>
      <w:bookmarkEnd w:id="0"/>
    </w:p>
    <w:p w:rsidR="00507625" w:rsidRPr="00E17927" w:rsidRDefault="00507625" w:rsidP="00507625">
      <w:pPr>
        <w:spacing w:before="100" w:beforeAutospacing="1" w:after="100" w:afterAutospacing="1"/>
        <w:contextualSpacing/>
        <w:jc w:val="center"/>
        <w:rPr>
          <w:b/>
        </w:rPr>
      </w:pPr>
      <w:r w:rsidRPr="00027256">
        <w:rPr>
          <w:i/>
        </w:rPr>
        <w:t>„ПОДДРЪЖКА НА ИНФОРМАЦИОННА ИНФРАСТРУКТУРА НА МТСП”</w:t>
      </w:r>
      <w:r>
        <w:rPr>
          <w:b/>
          <w:i/>
        </w:rPr>
        <w:t xml:space="preserve"> </w:t>
      </w:r>
    </w:p>
    <w:p w:rsidR="00507625" w:rsidRPr="00E17927" w:rsidRDefault="00507625" w:rsidP="00507625">
      <w:pPr>
        <w:spacing w:before="100" w:beforeAutospacing="1" w:after="100" w:afterAutospacing="1"/>
        <w:contextualSpacing/>
        <w:jc w:val="center"/>
        <w:rPr>
          <w:b/>
          <w:lang w:val="en-US" w:eastAsia="ar-SA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3708"/>
        <w:gridCol w:w="6320"/>
      </w:tblGrid>
      <w:tr w:rsidR="00507625" w:rsidRPr="00E17927" w:rsidTr="0006065F">
        <w:tc>
          <w:tcPr>
            <w:tcW w:w="100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7625" w:rsidRPr="00E17927" w:rsidRDefault="00507625" w:rsidP="0006065F">
            <w:pPr>
              <w:snapToGrid w:val="0"/>
              <w:jc w:val="both"/>
              <w:rPr>
                <w:lang w:eastAsia="ar-SA"/>
              </w:rPr>
            </w:pPr>
            <w:r w:rsidRPr="00E17927">
              <w:rPr>
                <w:b/>
                <w:lang w:eastAsia="ar-SA"/>
              </w:rPr>
              <w:t>ОФЕРТАТА Е ПОДАДЕНА ОТ</w:t>
            </w:r>
            <w:r w:rsidRPr="00E17927">
              <w:rPr>
                <w:lang w:eastAsia="ar-SA"/>
              </w:rPr>
              <w:t>:</w:t>
            </w:r>
          </w:p>
        </w:tc>
      </w:tr>
      <w:tr w:rsidR="00507625" w:rsidRPr="00E17927" w:rsidTr="0006065F">
        <w:tc>
          <w:tcPr>
            <w:tcW w:w="3708" w:type="dxa"/>
            <w:tcBorders>
              <w:left w:val="single" w:sz="4" w:space="0" w:color="000000"/>
              <w:bottom w:val="single" w:sz="4" w:space="0" w:color="000000"/>
            </w:tcBorders>
          </w:tcPr>
          <w:p w:rsidR="00507625" w:rsidRPr="00E17927" w:rsidRDefault="00507625" w:rsidP="0006065F">
            <w:pPr>
              <w:snapToGrid w:val="0"/>
              <w:jc w:val="both"/>
              <w:rPr>
                <w:lang w:eastAsia="ar-SA"/>
              </w:rPr>
            </w:pPr>
            <w:r w:rsidRPr="00E17927">
              <w:rPr>
                <w:lang w:eastAsia="ar-SA"/>
              </w:rPr>
              <w:t>Наименование на фирмата:</w:t>
            </w:r>
          </w:p>
        </w:tc>
        <w:tc>
          <w:tcPr>
            <w:tcW w:w="63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7625" w:rsidRPr="00E17927" w:rsidRDefault="00507625" w:rsidP="0006065F">
            <w:pPr>
              <w:snapToGrid w:val="0"/>
              <w:jc w:val="both"/>
              <w:rPr>
                <w:lang w:eastAsia="ar-SA"/>
              </w:rPr>
            </w:pPr>
          </w:p>
        </w:tc>
      </w:tr>
      <w:tr w:rsidR="00507625" w:rsidRPr="00E17927" w:rsidTr="0006065F">
        <w:tc>
          <w:tcPr>
            <w:tcW w:w="3708" w:type="dxa"/>
            <w:tcBorders>
              <w:left w:val="single" w:sz="4" w:space="0" w:color="000000"/>
              <w:bottom w:val="single" w:sz="4" w:space="0" w:color="000000"/>
            </w:tcBorders>
          </w:tcPr>
          <w:p w:rsidR="00507625" w:rsidRPr="00E17927" w:rsidRDefault="00507625" w:rsidP="0006065F">
            <w:pPr>
              <w:snapToGrid w:val="0"/>
              <w:jc w:val="both"/>
              <w:rPr>
                <w:lang w:eastAsia="ar-SA"/>
              </w:rPr>
            </w:pPr>
            <w:r w:rsidRPr="00E17927">
              <w:rPr>
                <w:lang w:eastAsia="ar-SA"/>
              </w:rPr>
              <w:t>Офертата е подписана от:</w:t>
            </w:r>
          </w:p>
          <w:p w:rsidR="00507625" w:rsidRPr="00E17927" w:rsidRDefault="00507625" w:rsidP="00507625">
            <w:pPr>
              <w:numPr>
                <w:ilvl w:val="0"/>
                <w:numId w:val="1"/>
              </w:numPr>
              <w:tabs>
                <w:tab w:val="left" w:pos="360"/>
                <w:tab w:val="num" w:pos="720"/>
              </w:tabs>
              <w:ind w:left="360"/>
              <w:jc w:val="both"/>
              <w:rPr>
                <w:lang w:eastAsia="ar-SA"/>
              </w:rPr>
            </w:pPr>
            <w:r w:rsidRPr="00E17927">
              <w:rPr>
                <w:lang w:eastAsia="ar-SA"/>
              </w:rPr>
              <w:t xml:space="preserve">Трите имена </w:t>
            </w:r>
          </w:p>
          <w:p w:rsidR="00507625" w:rsidRPr="00E17927" w:rsidRDefault="00507625" w:rsidP="00507625">
            <w:pPr>
              <w:numPr>
                <w:ilvl w:val="0"/>
                <w:numId w:val="1"/>
              </w:numPr>
              <w:tabs>
                <w:tab w:val="left" w:pos="360"/>
                <w:tab w:val="num" w:pos="720"/>
              </w:tabs>
              <w:ind w:left="360"/>
              <w:jc w:val="both"/>
              <w:rPr>
                <w:lang w:eastAsia="ar-SA"/>
              </w:rPr>
            </w:pPr>
            <w:r w:rsidRPr="00E17927">
              <w:rPr>
                <w:lang w:eastAsia="ar-SA"/>
              </w:rPr>
              <w:t>Л.к. №, дата, издадена от, ЕГН</w:t>
            </w:r>
          </w:p>
          <w:p w:rsidR="00507625" w:rsidRPr="00E17927" w:rsidRDefault="00507625" w:rsidP="00507625">
            <w:pPr>
              <w:numPr>
                <w:ilvl w:val="0"/>
                <w:numId w:val="1"/>
              </w:numPr>
              <w:tabs>
                <w:tab w:val="left" w:pos="360"/>
                <w:tab w:val="num" w:pos="720"/>
              </w:tabs>
              <w:ind w:left="360"/>
              <w:jc w:val="both"/>
              <w:rPr>
                <w:lang w:eastAsia="ar-SA"/>
              </w:rPr>
            </w:pPr>
            <w:r w:rsidRPr="00E17927">
              <w:rPr>
                <w:lang w:eastAsia="ar-SA"/>
              </w:rPr>
              <w:t>Длъжност</w:t>
            </w:r>
          </w:p>
          <w:p w:rsidR="00507625" w:rsidRPr="00E17927" w:rsidRDefault="00507625" w:rsidP="00507625">
            <w:pPr>
              <w:numPr>
                <w:ilvl w:val="0"/>
                <w:numId w:val="1"/>
              </w:numPr>
              <w:tabs>
                <w:tab w:val="left" w:pos="360"/>
                <w:tab w:val="num" w:pos="720"/>
              </w:tabs>
              <w:ind w:left="360"/>
              <w:jc w:val="both"/>
              <w:rPr>
                <w:lang w:eastAsia="ar-SA"/>
              </w:rPr>
            </w:pPr>
            <w:r w:rsidRPr="00E17927">
              <w:rPr>
                <w:lang w:eastAsia="ar-SA"/>
              </w:rPr>
              <w:t xml:space="preserve">Телефон / факс / </w:t>
            </w:r>
            <w:proofErr w:type="spellStart"/>
            <w:r w:rsidRPr="00E17927">
              <w:rPr>
                <w:lang w:eastAsia="ar-SA"/>
              </w:rPr>
              <w:t>e-mail</w:t>
            </w:r>
            <w:proofErr w:type="spellEnd"/>
            <w:r w:rsidRPr="00E17927">
              <w:rPr>
                <w:lang w:eastAsia="ar-SA"/>
              </w:rPr>
              <w:t>:</w:t>
            </w:r>
          </w:p>
        </w:tc>
        <w:tc>
          <w:tcPr>
            <w:tcW w:w="63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7625" w:rsidRPr="00E17927" w:rsidRDefault="00507625" w:rsidP="0006065F">
            <w:pPr>
              <w:snapToGrid w:val="0"/>
              <w:jc w:val="both"/>
              <w:rPr>
                <w:lang w:eastAsia="ar-SA"/>
              </w:rPr>
            </w:pPr>
          </w:p>
          <w:p w:rsidR="00507625" w:rsidRPr="00E17927" w:rsidRDefault="00507625" w:rsidP="0006065F">
            <w:pPr>
              <w:jc w:val="both"/>
              <w:rPr>
                <w:lang w:eastAsia="ar-SA"/>
              </w:rPr>
            </w:pPr>
          </w:p>
          <w:p w:rsidR="00507625" w:rsidRPr="00E17927" w:rsidRDefault="00507625" w:rsidP="0006065F">
            <w:pPr>
              <w:jc w:val="both"/>
              <w:rPr>
                <w:lang w:eastAsia="ar-SA"/>
              </w:rPr>
            </w:pPr>
          </w:p>
        </w:tc>
      </w:tr>
      <w:tr w:rsidR="00507625" w:rsidRPr="00E17927" w:rsidTr="0006065F">
        <w:tc>
          <w:tcPr>
            <w:tcW w:w="1002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7625" w:rsidRPr="00E17927" w:rsidRDefault="00507625" w:rsidP="0006065F">
            <w:pPr>
              <w:snapToGrid w:val="0"/>
              <w:jc w:val="both"/>
              <w:rPr>
                <w:b/>
                <w:lang w:eastAsia="ar-SA"/>
              </w:rPr>
            </w:pPr>
            <w:r w:rsidRPr="00E17927">
              <w:rPr>
                <w:b/>
                <w:lang w:eastAsia="ar-SA"/>
              </w:rPr>
              <w:t>АДМИНИСТРАТИВНИ СВЕДЕНИЯ:</w:t>
            </w:r>
          </w:p>
        </w:tc>
      </w:tr>
      <w:tr w:rsidR="00507625" w:rsidRPr="00E17927" w:rsidTr="0006065F">
        <w:tc>
          <w:tcPr>
            <w:tcW w:w="3708" w:type="dxa"/>
            <w:tcBorders>
              <w:left w:val="single" w:sz="4" w:space="0" w:color="000000"/>
              <w:bottom w:val="single" w:sz="4" w:space="0" w:color="000000"/>
            </w:tcBorders>
          </w:tcPr>
          <w:p w:rsidR="00507625" w:rsidRPr="00E17927" w:rsidRDefault="00507625" w:rsidP="0006065F">
            <w:pPr>
              <w:snapToGrid w:val="0"/>
              <w:jc w:val="both"/>
              <w:rPr>
                <w:lang w:eastAsia="ar-SA"/>
              </w:rPr>
            </w:pPr>
            <w:r w:rsidRPr="00E17927">
              <w:rPr>
                <w:lang w:eastAsia="ar-SA"/>
              </w:rPr>
              <w:t>Адрес:</w:t>
            </w:r>
          </w:p>
          <w:p w:rsidR="00507625" w:rsidRPr="00E17927" w:rsidRDefault="00507625" w:rsidP="00507625">
            <w:pPr>
              <w:numPr>
                <w:ilvl w:val="0"/>
                <w:numId w:val="2"/>
              </w:numPr>
              <w:tabs>
                <w:tab w:val="left" w:pos="360"/>
              </w:tabs>
              <w:ind w:left="360"/>
              <w:jc w:val="both"/>
              <w:rPr>
                <w:lang w:eastAsia="ar-SA"/>
              </w:rPr>
            </w:pPr>
            <w:r w:rsidRPr="00E17927">
              <w:rPr>
                <w:lang w:eastAsia="ar-SA"/>
              </w:rPr>
              <w:t>Страна, код, град, община</w:t>
            </w:r>
          </w:p>
          <w:p w:rsidR="00507625" w:rsidRPr="00E17927" w:rsidRDefault="00507625" w:rsidP="00507625">
            <w:pPr>
              <w:numPr>
                <w:ilvl w:val="0"/>
                <w:numId w:val="2"/>
              </w:numPr>
              <w:tabs>
                <w:tab w:val="left" w:pos="360"/>
              </w:tabs>
              <w:ind w:left="360"/>
              <w:jc w:val="both"/>
              <w:rPr>
                <w:lang w:eastAsia="ar-SA"/>
              </w:rPr>
            </w:pPr>
            <w:r w:rsidRPr="00E17927">
              <w:rPr>
                <w:lang w:eastAsia="ar-SA"/>
              </w:rPr>
              <w:t xml:space="preserve">Квартал, ул., №, </w:t>
            </w:r>
          </w:p>
          <w:p w:rsidR="00507625" w:rsidRPr="00E17927" w:rsidRDefault="00507625" w:rsidP="00507625">
            <w:pPr>
              <w:numPr>
                <w:ilvl w:val="0"/>
                <w:numId w:val="2"/>
              </w:numPr>
              <w:tabs>
                <w:tab w:val="left" w:pos="360"/>
              </w:tabs>
              <w:ind w:left="360"/>
              <w:jc w:val="both"/>
              <w:rPr>
                <w:lang w:val="en-US" w:eastAsia="ar-SA"/>
              </w:rPr>
            </w:pPr>
            <w:r w:rsidRPr="00E17927">
              <w:rPr>
                <w:lang w:eastAsia="ar-SA"/>
              </w:rPr>
              <w:t>Телефон, факс,</w:t>
            </w:r>
            <w:r w:rsidRPr="00E17927">
              <w:rPr>
                <w:lang w:val="en-US" w:eastAsia="ar-SA"/>
              </w:rPr>
              <w:t xml:space="preserve"> E-mail:</w:t>
            </w:r>
          </w:p>
        </w:tc>
        <w:tc>
          <w:tcPr>
            <w:tcW w:w="63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7625" w:rsidRPr="00E17927" w:rsidRDefault="00507625" w:rsidP="0006065F">
            <w:pPr>
              <w:snapToGrid w:val="0"/>
              <w:jc w:val="both"/>
              <w:rPr>
                <w:lang w:eastAsia="ar-SA"/>
              </w:rPr>
            </w:pPr>
          </w:p>
        </w:tc>
      </w:tr>
      <w:tr w:rsidR="00507625" w:rsidRPr="00E17927" w:rsidTr="0006065F">
        <w:tc>
          <w:tcPr>
            <w:tcW w:w="3708" w:type="dxa"/>
            <w:tcBorders>
              <w:left w:val="single" w:sz="4" w:space="0" w:color="000000"/>
              <w:bottom w:val="single" w:sz="4" w:space="0" w:color="000000"/>
            </w:tcBorders>
          </w:tcPr>
          <w:p w:rsidR="00507625" w:rsidRPr="00E17927" w:rsidRDefault="00507625" w:rsidP="0006065F">
            <w:pPr>
              <w:snapToGrid w:val="0"/>
              <w:jc w:val="both"/>
              <w:rPr>
                <w:lang w:eastAsia="ar-SA"/>
              </w:rPr>
            </w:pPr>
            <w:r w:rsidRPr="00E17927">
              <w:rPr>
                <w:lang w:eastAsia="ar-SA"/>
              </w:rPr>
              <w:t>Лице за контакти:</w:t>
            </w:r>
          </w:p>
          <w:p w:rsidR="00507625" w:rsidRPr="00E17927" w:rsidRDefault="00507625" w:rsidP="00507625">
            <w:pPr>
              <w:numPr>
                <w:ilvl w:val="0"/>
                <w:numId w:val="3"/>
              </w:numPr>
              <w:tabs>
                <w:tab w:val="left" w:pos="360"/>
              </w:tabs>
              <w:ind w:left="360"/>
              <w:jc w:val="both"/>
              <w:rPr>
                <w:lang w:eastAsia="ar-SA"/>
              </w:rPr>
            </w:pPr>
            <w:r w:rsidRPr="00E17927">
              <w:rPr>
                <w:lang w:eastAsia="ar-SA"/>
              </w:rPr>
              <w:t>Трите имена</w:t>
            </w:r>
          </w:p>
          <w:p w:rsidR="00507625" w:rsidRPr="00E17927" w:rsidRDefault="00507625" w:rsidP="00507625">
            <w:pPr>
              <w:numPr>
                <w:ilvl w:val="0"/>
                <w:numId w:val="3"/>
              </w:numPr>
              <w:tabs>
                <w:tab w:val="left" w:pos="360"/>
              </w:tabs>
              <w:ind w:left="360"/>
              <w:jc w:val="both"/>
              <w:rPr>
                <w:lang w:eastAsia="ar-SA"/>
              </w:rPr>
            </w:pPr>
            <w:r w:rsidRPr="00E17927">
              <w:rPr>
                <w:lang w:eastAsia="ar-SA"/>
              </w:rPr>
              <w:t>Л.к. №, дата, издадена от, ЕГН</w:t>
            </w:r>
          </w:p>
          <w:p w:rsidR="00507625" w:rsidRPr="00E17927" w:rsidRDefault="00507625" w:rsidP="00507625">
            <w:pPr>
              <w:numPr>
                <w:ilvl w:val="0"/>
                <w:numId w:val="3"/>
              </w:numPr>
              <w:tabs>
                <w:tab w:val="left" w:pos="360"/>
              </w:tabs>
              <w:ind w:left="360"/>
              <w:jc w:val="both"/>
              <w:rPr>
                <w:lang w:eastAsia="ar-SA"/>
              </w:rPr>
            </w:pPr>
            <w:r w:rsidRPr="00E17927">
              <w:rPr>
                <w:lang w:eastAsia="ar-SA"/>
              </w:rPr>
              <w:t>Длъжност</w:t>
            </w:r>
          </w:p>
          <w:p w:rsidR="00507625" w:rsidRPr="00E17927" w:rsidRDefault="00507625" w:rsidP="00507625">
            <w:pPr>
              <w:numPr>
                <w:ilvl w:val="0"/>
                <w:numId w:val="3"/>
              </w:numPr>
              <w:tabs>
                <w:tab w:val="left" w:pos="360"/>
              </w:tabs>
              <w:ind w:left="360"/>
              <w:jc w:val="both"/>
              <w:rPr>
                <w:lang w:eastAsia="ar-SA"/>
              </w:rPr>
            </w:pPr>
            <w:r w:rsidRPr="00E17927">
              <w:rPr>
                <w:lang w:eastAsia="ar-SA"/>
              </w:rPr>
              <w:t xml:space="preserve">Телефон / факс / </w:t>
            </w:r>
            <w:proofErr w:type="spellStart"/>
            <w:r w:rsidRPr="00E17927">
              <w:rPr>
                <w:lang w:eastAsia="ar-SA"/>
              </w:rPr>
              <w:t>e-mail</w:t>
            </w:r>
            <w:proofErr w:type="spellEnd"/>
            <w:r w:rsidRPr="00E17927">
              <w:rPr>
                <w:lang w:eastAsia="ar-SA"/>
              </w:rPr>
              <w:t>:</w:t>
            </w:r>
          </w:p>
        </w:tc>
        <w:tc>
          <w:tcPr>
            <w:tcW w:w="63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7625" w:rsidRPr="00E17927" w:rsidRDefault="00507625" w:rsidP="0006065F">
            <w:pPr>
              <w:snapToGrid w:val="0"/>
              <w:jc w:val="both"/>
              <w:rPr>
                <w:lang w:eastAsia="ar-SA"/>
              </w:rPr>
            </w:pPr>
          </w:p>
        </w:tc>
      </w:tr>
      <w:tr w:rsidR="00507625" w:rsidRPr="00E17927" w:rsidTr="0006065F">
        <w:tc>
          <w:tcPr>
            <w:tcW w:w="3708" w:type="dxa"/>
            <w:tcBorders>
              <w:left w:val="single" w:sz="4" w:space="0" w:color="000000"/>
              <w:bottom w:val="single" w:sz="4" w:space="0" w:color="000000"/>
            </w:tcBorders>
          </w:tcPr>
          <w:p w:rsidR="00507625" w:rsidRPr="00E17927" w:rsidRDefault="00507625" w:rsidP="0006065F">
            <w:pPr>
              <w:snapToGrid w:val="0"/>
              <w:jc w:val="both"/>
              <w:rPr>
                <w:lang w:eastAsia="ar-SA"/>
              </w:rPr>
            </w:pPr>
            <w:r w:rsidRPr="00E17927">
              <w:rPr>
                <w:lang w:eastAsia="ar-SA"/>
              </w:rPr>
              <w:t>ИН  по ДДС</w:t>
            </w:r>
          </w:p>
        </w:tc>
        <w:tc>
          <w:tcPr>
            <w:tcW w:w="63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7625" w:rsidRPr="00E17927" w:rsidRDefault="00507625" w:rsidP="0006065F">
            <w:pPr>
              <w:snapToGrid w:val="0"/>
              <w:jc w:val="both"/>
              <w:rPr>
                <w:lang w:eastAsia="ar-SA"/>
              </w:rPr>
            </w:pPr>
          </w:p>
        </w:tc>
      </w:tr>
      <w:tr w:rsidR="00507625" w:rsidRPr="00E17927" w:rsidTr="0006065F">
        <w:tc>
          <w:tcPr>
            <w:tcW w:w="3708" w:type="dxa"/>
            <w:tcBorders>
              <w:left w:val="single" w:sz="4" w:space="0" w:color="000000"/>
              <w:bottom w:val="single" w:sz="4" w:space="0" w:color="000000"/>
            </w:tcBorders>
          </w:tcPr>
          <w:p w:rsidR="00507625" w:rsidRPr="00E17927" w:rsidRDefault="00507625" w:rsidP="0006065F">
            <w:pPr>
              <w:snapToGrid w:val="0"/>
              <w:jc w:val="both"/>
              <w:rPr>
                <w:lang w:eastAsia="ar-SA"/>
              </w:rPr>
            </w:pPr>
            <w:r w:rsidRPr="00E17927">
              <w:rPr>
                <w:lang w:eastAsia="ar-SA"/>
              </w:rPr>
              <w:t>ЕИК /код по БУЛСТАТ/</w:t>
            </w:r>
          </w:p>
        </w:tc>
        <w:tc>
          <w:tcPr>
            <w:tcW w:w="63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7625" w:rsidRPr="00E17927" w:rsidRDefault="00507625" w:rsidP="0006065F">
            <w:pPr>
              <w:snapToGrid w:val="0"/>
              <w:jc w:val="both"/>
              <w:rPr>
                <w:lang w:eastAsia="ar-SA"/>
              </w:rPr>
            </w:pPr>
          </w:p>
        </w:tc>
      </w:tr>
      <w:tr w:rsidR="00507625" w:rsidRPr="00E17927" w:rsidTr="0006065F">
        <w:tc>
          <w:tcPr>
            <w:tcW w:w="3708" w:type="dxa"/>
            <w:tcBorders>
              <w:left w:val="single" w:sz="4" w:space="0" w:color="000000"/>
              <w:bottom w:val="single" w:sz="4" w:space="0" w:color="000000"/>
            </w:tcBorders>
          </w:tcPr>
          <w:p w:rsidR="00507625" w:rsidRPr="00E17927" w:rsidRDefault="00507625" w:rsidP="0006065F">
            <w:pPr>
              <w:snapToGrid w:val="0"/>
              <w:jc w:val="both"/>
              <w:rPr>
                <w:lang w:eastAsia="ar-SA"/>
              </w:rPr>
            </w:pPr>
            <w:r w:rsidRPr="00E17927">
              <w:rPr>
                <w:lang w:eastAsia="ar-SA"/>
              </w:rPr>
              <w:t>Обслужваща банка</w:t>
            </w:r>
          </w:p>
          <w:p w:rsidR="00507625" w:rsidRPr="00E17927" w:rsidRDefault="00507625" w:rsidP="00507625">
            <w:pPr>
              <w:numPr>
                <w:ilvl w:val="0"/>
                <w:numId w:val="4"/>
              </w:numPr>
              <w:tabs>
                <w:tab w:val="left" w:pos="360"/>
              </w:tabs>
              <w:ind w:left="360"/>
              <w:jc w:val="both"/>
              <w:rPr>
                <w:lang w:eastAsia="ar-SA"/>
              </w:rPr>
            </w:pPr>
            <w:r w:rsidRPr="00E17927">
              <w:rPr>
                <w:lang w:eastAsia="ar-SA"/>
              </w:rPr>
              <w:t>Титуляр на сметката</w:t>
            </w:r>
          </w:p>
          <w:p w:rsidR="00507625" w:rsidRPr="00E17927" w:rsidRDefault="00507625" w:rsidP="00507625">
            <w:pPr>
              <w:numPr>
                <w:ilvl w:val="0"/>
                <w:numId w:val="4"/>
              </w:numPr>
              <w:tabs>
                <w:tab w:val="left" w:pos="360"/>
              </w:tabs>
              <w:ind w:left="360"/>
              <w:jc w:val="both"/>
              <w:rPr>
                <w:lang w:eastAsia="ar-SA"/>
              </w:rPr>
            </w:pPr>
            <w:r w:rsidRPr="00E17927">
              <w:rPr>
                <w:lang w:val="en-US" w:eastAsia="ar-SA"/>
              </w:rPr>
              <w:t>IBAN</w:t>
            </w:r>
          </w:p>
          <w:p w:rsidR="00507625" w:rsidRPr="00E17927" w:rsidRDefault="00507625" w:rsidP="00507625">
            <w:pPr>
              <w:numPr>
                <w:ilvl w:val="0"/>
                <w:numId w:val="4"/>
              </w:numPr>
              <w:tabs>
                <w:tab w:val="left" w:pos="360"/>
              </w:tabs>
              <w:ind w:left="360"/>
              <w:jc w:val="both"/>
              <w:rPr>
                <w:lang w:eastAsia="ar-SA"/>
              </w:rPr>
            </w:pPr>
            <w:r w:rsidRPr="00E17927">
              <w:rPr>
                <w:lang w:val="en-US" w:eastAsia="ar-SA"/>
              </w:rPr>
              <w:t>BIC</w:t>
            </w:r>
          </w:p>
        </w:tc>
        <w:tc>
          <w:tcPr>
            <w:tcW w:w="63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7625" w:rsidRPr="00E17927" w:rsidRDefault="00507625" w:rsidP="0006065F">
            <w:pPr>
              <w:snapToGrid w:val="0"/>
              <w:jc w:val="both"/>
              <w:rPr>
                <w:lang w:eastAsia="ar-SA"/>
              </w:rPr>
            </w:pPr>
          </w:p>
        </w:tc>
      </w:tr>
    </w:tbl>
    <w:p w:rsidR="00507625" w:rsidRPr="00E17927" w:rsidRDefault="00507625" w:rsidP="00507625">
      <w:pPr>
        <w:spacing w:line="360" w:lineRule="auto"/>
        <w:ind w:left="360"/>
        <w:jc w:val="both"/>
        <w:rPr>
          <w:lang w:val="en-US" w:eastAsia="ar-SA"/>
        </w:rPr>
      </w:pPr>
    </w:p>
    <w:p w:rsidR="00507625" w:rsidRPr="00E17927" w:rsidRDefault="00507625" w:rsidP="00507625">
      <w:pPr>
        <w:ind w:firstLine="852"/>
        <w:rPr>
          <w:b/>
          <w:lang w:val="en-US" w:eastAsia="ar-SA"/>
        </w:rPr>
      </w:pPr>
      <w:r w:rsidRPr="00E17927">
        <w:rPr>
          <w:b/>
          <w:lang w:eastAsia="ar-SA"/>
        </w:rPr>
        <w:t>УВАЖАЕМИ ДАМИ И ГОСПОДА,</w:t>
      </w:r>
    </w:p>
    <w:p w:rsidR="00507625" w:rsidRPr="00E17927" w:rsidRDefault="00507625" w:rsidP="00507625">
      <w:pPr>
        <w:spacing w:before="100" w:beforeAutospacing="1" w:after="100" w:afterAutospacing="1"/>
        <w:ind w:firstLine="708"/>
        <w:contextualSpacing/>
        <w:jc w:val="both"/>
        <w:rPr>
          <w:lang w:eastAsia="ar-SA"/>
        </w:rPr>
      </w:pPr>
      <w:r w:rsidRPr="00E17927">
        <w:rPr>
          <w:lang w:eastAsia="ar-SA"/>
        </w:rPr>
        <w:t xml:space="preserve">След запознаване с всички документи и образци за участие заявяваме, че желаем да участваме в обществена поръчка чрез събиране на оферти с обява с предмет: </w:t>
      </w:r>
      <w:r w:rsidRPr="00027256">
        <w:rPr>
          <w:i/>
        </w:rPr>
        <w:t>„ПОДДРЪЖКА НА ИНФОРМАЦИОННА ИНФРАСТРУКТУРА НА МТСП”</w:t>
      </w:r>
      <w:r>
        <w:rPr>
          <w:i/>
        </w:rPr>
        <w:t xml:space="preserve"> </w:t>
      </w:r>
      <w:r>
        <w:rPr>
          <w:b/>
          <w:i/>
        </w:rPr>
        <w:t>.</w:t>
      </w:r>
      <w:r w:rsidRPr="00E17927">
        <w:rPr>
          <w:lang w:eastAsia="ar-SA"/>
        </w:rPr>
        <w:t xml:space="preserve"> </w:t>
      </w:r>
    </w:p>
    <w:p w:rsidR="00507625" w:rsidRPr="00E17927" w:rsidRDefault="00507625" w:rsidP="00507625">
      <w:pPr>
        <w:jc w:val="both"/>
        <w:rPr>
          <w:lang w:val="en-US" w:eastAsia="ar-SA"/>
        </w:rPr>
      </w:pPr>
    </w:p>
    <w:p w:rsidR="00507625" w:rsidRPr="00E17927" w:rsidRDefault="00507625" w:rsidP="00507625">
      <w:pPr>
        <w:jc w:val="both"/>
        <w:rPr>
          <w:lang w:val="en-US" w:eastAsia="ar-SA"/>
        </w:rPr>
      </w:pPr>
    </w:p>
    <w:p w:rsidR="00507625" w:rsidRPr="00E17927" w:rsidRDefault="00507625" w:rsidP="00507625">
      <w:pPr>
        <w:ind w:left="71" w:firstLine="720"/>
        <w:jc w:val="both"/>
        <w:rPr>
          <w:lang w:eastAsia="ar-SA"/>
        </w:rPr>
      </w:pPr>
      <w:r w:rsidRPr="00E17927">
        <w:rPr>
          <w:lang w:eastAsia="ar-SA"/>
        </w:rPr>
        <w:t>При изпълнение на поръчката .............................................. подизпълнители:*</w:t>
      </w:r>
    </w:p>
    <w:p w:rsidR="00507625" w:rsidRPr="00E17927" w:rsidRDefault="00507625" w:rsidP="00507625">
      <w:pPr>
        <w:ind w:left="71" w:firstLine="720"/>
        <w:jc w:val="both"/>
        <w:rPr>
          <w:lang w:eastAsia="ar-SA"/>
        </w:rPr>
      </w:pPr>
      <w:r w:rsidRPr="00E17927">
        <w:rPr>
          <w:lang w:eastAsia="ar-SA"/>
        </w:rPr>
        <w:tab/>
      </w:r>
      <w:r w:rsidRPr="00E17927">
        <w:rPr>
          <w:lang w:eastAsia="ar-SA"/>
        </w:rPr>
        <w:tab/>
      </w:r>
      <w:r w:rsidRPr="00E17927">
        <w:rPr>
          <w:lang w:eastAsia="ar-SA"/>
        </w:rPr>
        <w:tab/>
      </w:r>
      <w:r w:rsidRPr="00E17927">
        <w:rPr>
          <w:lang w:eastAsia="ar-SA"/>
        </w:rPr>
        <w:tab/>
        <w:t xml:space="preserve"> (ще ползваме/няма да ползваме)</w:t>
      </w:r>
    </w:p>
    <w:p w:rsidR="00507625" w:rsidRPr="00E17927" w:rsidRDefault="00507625" w:rsidP="00507625">
      <w:pPr>
        <w:ind w:left="71" w:firstLine="720"/>
        <w:jc w:val="both"/>
        <w:rPr>
          <w:lang w:eastAsia="ar-SA"/>
        </w:rPr>
      </w:pPr>
    </w:p>
    <w:p w:rsidR="00507625" w:rsidRPr="00E17927" w:rsidRDefault="00507625" w:rsidP="00507625">
      <w:pPr>
        <w:ind w:left="71" w:firstLine="720"/>
        <w:jc w:val="both"/>
        <w:rPr>
          <w:lang w:eastAsia="ar-SA"/>
        </w:rPr>
      </w:pPr>
      <w:r w:rsidRPr="00E17927">
        <w:rPr>
          <w:lang w:eastAsia="ar-SA"/>
        </w:rPr>
        <w:t>Подизпълнители:............................................................................................................</w:t>
      </w:r>
    </w:p>
    <w:p w:rsidR="00507625" w:rsidRPr="00E17927" w:rsidRDefault="00507625" w:rsidP="00507625">
      <w:pPr>
        <w:jc w:val="both"/>
        <w:rPr>
          <w:lang w:eastAsia="ar-SA"/>
        </w:rPr>
      </w:pPr>
    </w:p>
    <w:p w:rsidR="00507625" w:rsidRPr="00E17927" w:rsidRDefault="00507625" w:rsidP="00507625">
      <w:pPr>
        <w:ind w:left="71" w:firstLine="720"/>
        <w:jc w:val="both"/>
        <w:rPr>
          <w:lang w:eastAsia="ar-SA"/>
        </w:rPr>
      </w:pPr>
      <w:proofErr w:type="spellStart"/>
      <w:r w:rsidRPr="00E17927">
        <w:rPr>
          <w:lang w:eastAsia="ar-SA"/>
        </w:rPr>
        <w:t>Дя</w:t>
      </w:r>
      <w:proofErr w:type="spellEnd"/>
      <w:r w:rsidRPr="00E17927">
        <w:rPr>
          <w:lang w:val="en-US" w:eastAsia="ar-SA"/>
        </w:rPr>
        <w:t>л</w:t>
      </w:r>
      <w:r w:rsidRPr="00E17927">
        <w:rPr>
          <w:lang w:eastAsia="ar-SA"/>
        </w:rPr>
        <w:t xml:space="preserve"> </w:t>
      </w:r>
      <w:proofErr w:type="spellStart"/>
      <w:r w:rsidRPr="00E17927">
        <w:rPr>
          <w:lang w:val="en-US" w:eastAsia="ar-SA"/>
        </w:rPr>
        <w:t>от</w:t>
      </w:r>
      <w:proofErr w:type="spellEnd"/>
      <w:r w:rsidRPr="00E17927">
        <w:rPr>
          <w:lang w:val="en-US" w:eastAsia="ar-SA"/>
        </w:rPr>
        <w:t xml:space="preserve"> </w:t>
      </w:r>
      <w:proofErr w:type="spellStart"/>
      <w:r w:rsidRPr="00E17927">
        <w:rPr>
          <w:lang w:val="en-US" w:eastAsia="ar-SA"/>
        </w:rPr>
        <w:t>поръчката</w:t>
      </w:r>
      <w:proofErr w:type="spellEnd"/>
      <w:r w:rsidRPr="00E17927">
        <w:rPr>
          <w:lang w:val="en-US" w:eastAsia="ar-SA"/>
        </w:rPr>
        <w:t xml:space="preserve">, </w:t>
      </w:r>
      <w:proofErr w:type="spellStart"/>
      <w:r w:rsidRPr="00E17927">
        <w:rPr>
          <w:lang w:val="en-US" w:eastAsia="ar-SA"/>
        </w:rPr>
        <w:t>който</w:t>
      </w:r>
      <w:proofErr w:type="spellEnd"/>
      <w:r w:rsidRPr="00E17927">
        <w:rPr>
          <w:lang w:val="en-US" w:eastAsia="ar-SA"/>
        </w:rPr>
        <w:t xml:space="preserve"> </w:t>
      </w:r>
      <w:proofErr w:type="spellStart"/>
      <w:r w:rsidRPr="00E17927">
        <w:rPr>
          <w:lang w:val="en-US" w:eastAsia="ar-SA"/>
        </w:rPr>
        <w:t>ще</w:t>
      </w:r>
      <w:proofErr w:type="spellEnd"/>
      <w:r w:rsidRPr="00E17927">
        <w:rPr>
          <w:lang w:val="en-US" w:eastAsia="ar-SA"/>
        </w:rPr>
        <w:t xml:space="preserve"> </w:t>
      </w:r>
      <w:r w:rsidRPr="00E17927">
        <w:rPr>
          <w:lang w:eastAsia="ar-SA"/>
        </w:rPr>
        <w:t xml:space="preserve">се възложи на </w:t>
      </w:r>
      <w:proofErr w:type="spellStart"/>
      <w:r w:rsidRPr="00E17927">
        <w:rPr>
          <w:lang w:val="en-US" w:eastAsia="ar-SA"/>
        </w:rPr>
        <w:t>подизпълнителите</w:t>
      </w:r>
      <w:proofErr w:type="spellEnd"/>
      <w:r w:rsidRPr="00E17927">
        <w:rPr>
          <w:lang w:eastAsia="ar-SA"/>
        </w:rPr>
        <w:t xml:space="preserve"> - .............% от общата стойност:</w:t>
      </w:r>
    </w:p>
    <w:p w:rsidR="00507625" w:rsidRPr="00E17927" w:rsidRDefault="00507625" w:rsidP="00507625">
      <w:pPr>
        <w:jc w:val="both"/>
        <w:rPr>
          <w:lang w:eastAsia="ar-SA"/>
        </w:rPr>
      </w:pPr>
    </w:p>
    <w:p w:rsidR="00507625" w:rsidRPr="00E17927" w:rsidRDefault="00507625" w:rsidP="00507625">
      <w:pPr>
        <w:ind w:firstLine="708"/>
        <w:jc w:val="both"/>
        <w:rPr>
          <w:lang w:val="en-US" w:eastAsia="ar-SA"/>
        </w:rPr>
      </w:pPr>
      <w:r w:rsidRPr="00E17927">
        <w:rPr>
          <w:lang w:eastAsia="ar-SA"/>
        </w:rPr>
        <w:t>Конкретна част от предмета на обществената поръчка, който ще изпълни подизпълнителя:..........................................................................................</w:t>
      </w:r>
      <w:r>
        <w:rPr>
          <w:lang w:eastAsia="ar-SA"/>
        </w:rPr>
        <w:t>...............................</w:t>
      </w:r>
      <w:r w:rsidRPr="00E17927">
        <w:rPr>
          <w:b/>
          <w:i/>
          <w:lang w:eastAsia="ar-SA"/>
        </w:rPr>
        <w:t xml:space="preserve">в случай, че кандидатът предвижда участие на подизпълнители. </w:t>
      </w:r>
    </w:p>
    <w:p w:rsidR="00507625" w:rsidRPr="00E17927" w:rsidRDefault="00507625" w:rsidP="00507625">
      <w:pPr>
        <w:spacing w:line="360" w:lineRule="auto"/>
        <w:ind w:firstLine="360"/>
        <w:jc w:val="both"/>
        <w:rPr>
          <w:lang w:eastAsia="ar-SA"/>
        </w:rPr>
      </w:pPr>
    </w:p>
    <w:p w:rsidR="00507625" w:rsidRPr="00E17927" w:rsidRDefault="00507625" w:rsidP="00507625">
      <w:pPr>
        <w:spacing w:line="360" w:lineRule="auto"/>
        <w:ind w:firstLine="360"/>
        <w:jc w:val="both"/>
        <w:rPr>
          <w:lang w:eastAsia="ar-SA"/>
        </w:rPr>
      </w:pPr>
      <w:r w:rsidRPr="00E17927">
        <w:rPr>
          <w:lang w:eastAsia="ar-SA"/>
        </w:rPr>
        <w:t>Нашата офертата съдържа:</w:t>
      </w:r>
    </w:p>
    <w:p w:rsidR="00507625" w:rsidRPr="00E17927" w:rsidRDefault="00507625" w:rsidP="00507625">
      <w:pPr>
        <w:numPr>
          <w:ilvl w:val="0"/>
          <w:numId w:val="5"/>
        </w:numPr>
        <w:jc w:val="both"/>
        <w:rPr>
          <w:b/>
          <w:lang w:val="en-US" w:eastAsia="ar-SA"/>
        </w:rPr>
      </w:pPr>
      <w:r w:rsidRPr="00E17927">
        <w:rPr>
          <w:b/>
          <w:lang w:eastAsia="ar-SA"/>
        </w:rPr>
        <w:t xml:space="preserve">Изисквани документи </w:t>
      </w:r>
      <w:r w:rsidRPr="00E17927">
        <w:rPr>
          <w:b/>
          <w:lang w:val="en-US" w:eastAsia="ar-SA"/>
        </w:rPr>
        <w:t xml:space="preserve">и </w:t>
      </w:r>
      <w:r w:rsidRPr="00E17927">
        <w:rPr>
          <w:b/>
          <w:lang w:eastAsia="ar-SA"/>
        </w:rPr>
        <w:t>информация от Възложителя:</w:t>
      </w:r>
    </w:p>
    <w:p w:rsidR="00507625" w:rsidRPr="00E17927" w:rsidRDefault="00507625" w:rsidP="00507625">
      <w:pPr>
        <w:numPr>
          <w:ilvl w:val="0"/>
          <w:numId w:val="8"/>
        </w:numPr>
        <w:jc w:val="both"/>
        <w:rPr>
          <w:lang w:eastAsia="ar-SA"/>
        </w:rPr>
      </w:pPr>
      <w:r w:rsidRPr="00E17927">
        <w:rPr>
          <w:lang w:eastAsia="ar-SA"/>
        </w:rPr>
        <w:t>Представяне на участника - съдържащ данни за участника - (приложение №2);</w:t>
      </w:r>
    </w:p>
    <w:p w:rsidR="00507625" w:rsidRPr="00E17927" w:rsidRDefault="00507625" w:rsidP="00507625">
      <w:pPr>
        <w:numPr>
          <w:ilvl w:val="0"/>
          <w:numId w:val="8"/>
        </w:numPr>
        <w:jc w:val="both"/>
        <w:rPr>
          <w:lang w:eastAsia="ar-SA"/>
        </w:rPr>
      </w:pPr>
      <w:r w:rsidRPr="00E17927">
        <w:rPr>
          <w:lang w:eastAsia="ar-SA"/>
        </w:rPr>
        <w:t>Декларация за липсата на обстоятелствата по чл. 54, ал. 1, т. 1, 2 и 7 от ЗОП – (приложение №3);</w:t>
      </w:r>
    </w:p>
    <w:p w:rsidR="00507625" w:rsidRPr="00E17927" w:rsidRDefault="00507625" w:rsidP="00507625">
      <w:pPr>
        <w:numPr>
          <w:ilvl w:val="0"/>
          <w:numId w:val="8"/>
        </w:numPr>
        <w:jc w:val="both"/>
        <w:rPr>
          <w:lang w:eastAsia="ar-SA"/>
        </w:rPr>
      </w:pPr>
      <w:r w:rsidRPr="00E17927">
        <w:rPr>
          <w:lang w:eastAsia="ar-SA"/>
        </w:rPr>
        <w:t>Декларация за обстоятелствата по чл. 54, ал. 1, т. 3-5 от ЗОП - (приложение №4)</w:t>
      </w:r>
    </w:p>
    <w:p w:rsidR="00507625" w:rsidRPr="00E17927" w:rsidRDefault="00507625" w:rsidP="00507625">
      <w:pPr>
        <w:numPr>
          <w:ilvl w:val="0"/>
          <w:numId w:val="8"/>
        </w:numPr>
        <w:jc w:val="both"/>
        <w:rPr>
          <w:lang w:eastAsia="ar-SA"/>
        </w:rPr>
      </w:pPr>
      <w:r w:rsidRPr="00E17927">
        <w:rPr>
          <w:lang w:eastAsia="ar-SA"/>
        </w:rPr>
        <w:t>Декларация по чл. 3, т. 8 и чл. 4 от Закона за икономическите и финансовите отношения с дружествата, регистрирани в юрисдикции с преференциален данъчен режим, свързаните с тях лица и техните действителни собственици - (приложение №5);</w:t>
      </w:r>
    </w:p>
    <w:p w:rsidR="00507625" w:rsidRPr="00E17927" w:rsidRDefault="00507625" w:rsidP="00507625">
      <w:pPr>
        <w:numPr>
          <w:ilvl w:val="0"/>
          <w:numId w:val="8"/>
        </w:numPr>
        <w:jc w:val="both"/>
        <w:rPr>
          <w:lang w:eastAsia="ar-SA"/>
        </w:rPr>
      </w:pPr>
      <w:r w:rsidRPr="00E17927">
        <w:rPr>
          <w:lang w:eastAsia="ar-SA"/>
        </w:rPr>
        <w:t>Декларация по чл.66, ал.1 от ЗОП за доказателство за поетите от подизпълнителите задължения - (приложение №6)</w:t>
      </w:r>
    </w:p>
    <w:p w:rsidR="00507625" w:rsidRPr="00E17927" w:rsidRDefault="00507625" w:rsidP="00507625">
      <w:pPr>
        <w:jc w:val="both"/>
        <w:rPr>
          <w:lang w:val="en-US" w:eastAsia="ar-SA"/>
        </w:rPr>
      </w:pPr>
    </w:p>
    <w:p w:rsidR="00507625" w:rsidRPr="00E17927" w:rsidRDefault="00507625" w:rsidP="00507625">
      <w:pPr>
        <w:numPr>
          <w:ilvl w:val="0"/>
          <w:numId w:val="5"/>
        </w:numPr>
        <w:spacing w:line="360" w:lineRule="auto"/>
        <w:contextualSpacing/>
        <w:jc w:val="both"/>
        <w:rPr>
          <w:b/>
          <w:lang w:eastAsia="ar-SA"/>
        </w:rPr>
      </w:pPr>
      <w:r w:rsidRPr="00E17927">
        <w:rPr>
          <w:b/>
          <w:lang w:eastAsia="ar-SA"/>
        </w:rPr>
        <w:t>Техническо предложение включващо:</w:t>
      </w:r>
    </w:p>
    <w:p w:rsidR="00507625" w:rsidRPr="00E17927" w:rsidRDefault="00507625" w:rsidP="00507625">
      <w:pPr>
        <w:numPr>
          <w:ilvl w:val="0"/>
          <w:numId w:val="6"/>
        </w:numPr>
        <w:contextualSpacing/>
        <w:jc w:val="both"/>
        <w:rPr>
          <w:lang w:eastAsia="ar-SA"/>
        </w:rPr>
      </w:pPr>
      <w:r w:rsidRPr="00E17927">
        <w:rPr>
          <w:lang w:eastAsia="ar-SA"/>
        </w:rPr>
        <w:t>Предложение за изпълнение на поръчката в съответствие с техническата спецификация и изискванията на възложителя</w:t>
      </w:r>
      <w:r>
        <w:rPr>
          <w:lang w:val="en-US" w:eastAsia="ar-SA"/>
        </w:rPr>
        <w:t xml:space="preserve"> </w:t>
      </w:r>
      <w:bookmarkStart w:id="1" w:name="_GoBack"/>
      <w:bookmarkEnd w:id="1"/>
      <w:r w:rsidRPr="00E17927">
        <w:rPr>
          <w:i/>
          <w:lang w:eastAsia="ar-SA"/>
        </w:rPr>
        <w:t>Забележка: Участникът във своето предложение за изпълнение на поръчката е длъжен да опише всички дейности предмет на доставката в съответствие с техническата спецификация и изискванията на възложителя</w:t>
      </w:r>
      <w:r w:rsidRPr="00E17927">
        <w:rPr>
          <w:lang w:eastAsia="ar-SA"/>
        </w:rPr>
        <w:t>.</w:t>
      </w:r>
    </w:p>
    <w:p w:rsidR="00507625" w:rsidRPr="00E17927" w:rsidRDefault="00507625" w:rsidP="00507625">
      <w:pPr>
        <w:numPr>
          <w:ilvl w:val="0"/>
          <w:numId w:val="6"/>
        </w:numPr>
        <w:contextualSpacing/>
        <w:jc w:val="both"/>
        <w:rPr>
          <w:lang w:eastAsia="ar-SA"/>
        </w:rPr>
      </w:pPr>
      <w:r w:rsidRPr="00E17927">
        <w:rPr>
          <w:lang w:eastAsia="ar-SA"/>
        </w:rPr>
        <w:t>Документ за упълномощаване, когато лицето, което подава офертата, не е законният представител на участника;</w:t>
      </w:r>
    </w:p>
    <w:p w:rsidR="00507625" w:rsidRPr="00E17927" w:rsidRDefault="00507625" w:rsidP="00507625">
      <w:pPr>
        <w:numPr>
          <w:ilvl w:val="0"/>
          <w:numId w:val="6"/>
        </w:numPr>
        <w:contextualSpacing/>
        <w:jc w:val="both"/>
        <w:rPr>
          <w:lang w:eastAsia="ar-SA"/>
        </w:rPr>
      </w:pPr>
      <w:r w:rsidRPr="00E17927">
        <w:rPr>
          <w:lang w:eastAsia="ar-SA"/>
        </w:rPr>
        <w:t xml:space="preserve">Декларация за съгласие с клаузите на приложения проект на договор - </w:t>
      </w:r>
      <w:r w:rsidRPr="00E17927">
        <w:rPr>
          <w:lang w:val="en-US" w:eastAsia="ar-SA"/>
        </w:rPr>
        <w:t>(</w:t>
      </w:r>
      <w:r w:rsidRPr="00E17927">
        <w:rPr>
          <w:lang w:eastAsia="ar-SA"/>
        </w:rPr>
        <w:t>п</w:t>
      </w:r>
      <w:proofErr w:type="spellStart"/>
      <w:r w:rsidRPr="00E17927">
        <w:rPr>
          <w:lang w:val="en-US" w:eastAsia="ar-SA"/>
        </w:rPr>
        <w:t>риложение</w:t>
      </w:r>
      <w:proofErr w:type="spellEnd"/>
      <w:r w:rsidRPr="00E17927">
        <w:rPr>
          <w:lang w:eastAsia="ar-SA"/>
        </w:rPr>
        <w:t xml:space="preserve"> №8</w:t>
      </w:r>
      <w:r w:rsidRPr="00E17927">
        <w:rPr>
          <w:lang w:val="en-US" w:eastAsia="ar-SA"/>
        </w:rPr>
        <w:t>)</w:t>
      </w:r>
      <w:r w:rsidRPr="00E17927">
        <w:rPr>
          <w:lang w:eastAsia="ar-SA"/>
        </w:rPr>
        <w:t>;</w:t>
      </w:r>
    </w:p>
    <w:p w:rsidR="00507625" w:rsidRPr="00E17927" w:rsidRDefault="00507625" w:rsidP="00507625">
      <w:pPr>
        <w:numPr>
          <w:ilvl w:val="0"/>
          <w:numId w:val="6"/>
        </w:numPr>
        <w:contextualSpacing/>
        <w:jc w:val="both"/>
        <w:rPr>
          <w:lang w:eastAsia="ar-SA"/>
        </w:rPr>
      </w:pPr>
      <w:r w:rsidRPr="00E17927">
        <w:rPr>
          <w:lang w:eastAsia="ar-SA"/>
        </w:rPr>
        <w:t xml:space="preserve">Декларация за срока на валидност на офертата - </w:t>
      </w:r>
      <w:r w:rsidRPr="00E17927">
        <w:rPr>
          <w:lang w:val="en-US" w:eastAsia="ar-SA"/>
        </w:rPr>
        <w:t>(</w:t>
      </w:r>
      <w:r w:rsidRPr="00E17927">
        <w:rPr>
          <w:lang w:eastAsia="ar-SA"/>
        </w:rPr>
        <w:t>п</w:t>
      </w:r>
      <w:proofErr w:type="spellStart"/>
      <w:r w:rsidRPr="00E17927">
        <w:rPr>
          <w:lang w:val="en-US" w:eastAsia="ar-SA"/>
        </w:rPr>
        <w:t>риложение</w:t>
      </w:r>
      <w:proofErr w:type="spellEnd"/>
      <w:r w:rsidRPr="00E17927">
        <w:rPr>
          <w:lang w:eastAsia="ar-SA"/>
        </w:rPr>
        <w:t xml:space="preserve"> №9</w:t>
      </w:r>
      <w:r w:rsidRPr="00E17927">
        <w:rPr>
          <w:lang w:val="en-US" w:eastAsia="ar-SA"/>
        </w:rPr>
        <w:t>)</w:t>
      </w:r>
      <w:r w:rsidRPr="00E17927">
        <w:rPr>
          <w:lang w:eastAsia="ar-SA"/>
        </w:rPr>
        <w:t>;</w:t>
      </w:r>
    </w:p>
    <w:p w:rsidR="00507625" w:rsidRPr="00E17927" w:rsidRDefault="00507625" w:rsidP="00507625">
      <w:pPr>
        <w:pStyle w:val="ListParagraph"/>
        <w:rPr>
          <w:rFonts w:ascii="Times New Roman" w:hAnsi="Times New Roman" w:cs="Times New Roman"/>
          <w:lang w:eastAsia="ar-SA"/>
        </w:rPr>
      </w:pPr>
    </w:p>
    <w:p w:rsidR="00507625" w:rsidRPr="00E17927" w:rsidRDefault="00507625" w:rsidP="00507625">
      <w:pPr>
        <w:numPr>
          <w:ilvl w:val="0"/>
          <w:numId w:val="5"/>
        </w:numPr>
        <w:spacing w:line="360" w:lineRule="auto"/>
        <w:jc w:val="both"/>
        <w:rPr>
          <w:b/>
          <w:lang w:eastAsia="ar-SA"/>
        </w:rPr>
      </w:pPr>
      <w:r w:rsidRPr="00E17927">
        <w:rPr>
          <w:b/>
          <w:lang w:eastAsia="ar-SA"/>
        </w:rPr>
        <w:t>Ценово предложение.</w:t>
      </w:r>
    </w:p>
    <w:p w:rsidR="00507625" w:rsidRPr="00E17927" w:rsidRDefault="00507625" w:rsidP="00507625">
      <w:pPr>
        <w:numPr>
          <w:ilvl w:val="0"/>
          <w:numId w:val="7"/>
        </w:numPr>
        <w:jc w:val="both"/>
        <w:rPr>
          <w:lang w:eastAsia="ar-SA"/>
        </w:rPr>
      </w:pPr>
      <w:r w:rsidRPr="00E17927">
        <w:rPr>
          <w:lang w:eastAsia="ar-SA"/>
        </w:rPr>
        <w:t>Предложение на участника относно цената за изпълнение на обществената поръчка</w:t>
      </w:r>
      <w:r w:rsidRPr="00E17927">
        <w:rPr>
          <w:lang w:val="en-US" w:eastAsia="ar-SA"/>
        </w:rPr>
        <w:t xml:space="preserve"> </w:t>
      </w:r>
      <w:r w:rsidRPr="00E17927">
        <w:rPr>
          <w:lang w:eastAsia="ar-SA"/>
        </w:rPr>
        <w:t xml:space="preserve">- </w:t>
      </w:r>
      <w:r w:rsidRPr="00E17927">
        <w:rPr>
          <w:lang w:val="en-US" w:eastAsia="ar-SA"/>
        </w:rPr>
        <w:t>(</w:t>
      </w:r>
      <w:r w:rsidRPr="00E17927">
        <w:rPr>
          <w:lang w:eastAsia="ar-SA"/>
        </w:rPr>
        <w:t>п</w:t>
      </w:r>
      <w:proofErr w:type="spellStart"/>
      <w:r w:rsidRPr="00E17927">
        <w:rPr>
          <w:lang w:val="en-US" w:eastAsia="ar-SA"/>
        </w:rPr>
        <w:t>риложение</w:t>
      </w:r>
      <w:proofErr w:type="spellEnd"/>
      <w:r w:rsidRPr="00E17927">
        <w:rPr>
          <w:lang w:eastAsia="ar-SA"/>
        </w:rPr>
        <w:t xml:space="preserve"> №10</w:t>
      </w:r>
      <w:r w:rsidRPr="00E17927">
        <w:rPr>
          <w:lang w:val="en-US" w:eastAsia="ar-SA"/>
        </w:rPr>
        <w:t>)</w:t>
      </w:r>
    </w:p>
    <w:p w:rsidR="00507625" w:rsidRPr="00E17927" w:rsidRDefault="00507625" w:rsidP="00507625">
      <w:pPr>
        <w:ind w:firstLine="720"/>
        <w:jc w:val="both"/>
        <w:rPr>
          <w:lang w:val="en-US" w:eastAsia="ar-SA"/>
        </w:rPr>
      </w:pPr>
      <w:r w:rsidRPr="00E17927">
        <w:rPr>
          <w:lang w:eastAsia="ar-SA"/>
        </w:rPr>
        <w:t>Заявяваме, че ако бъдем избрани за изпълнители на обществената поръчка, до подписване на договора, настоящата оферта ще представлява споразумение между нас и възложителя.</w:t>
      </w:r>
    </w:p>
    <w:p w:rsidR="00507625" w:rsidRPr="00E17927" w:rsidRDefault="00507625" w:rsidP="00507625">
      <w:pPr>
        <w:ind w:left="-20" w:firstLine="640"/>
        <w:jc w:val="both"/>
      </w:pPr>
    </w:p>
    <w:p w:rsidR="00507625" w:rsidRPr="00E17927" w:rsidRDefault="00507625" w:rsidP="00507625">
      <w:pPr>
        <w:ind w:left="4536"/>
        <w:jc w:val="both"/>
        <w:rPr>
          <w:b/>
          <w:bCs/>
        </w:rPr>
      </w:pPr>
      <w:r w:rsidRPr="00E17927">
        <w:t xml:space="preserve"> </w:t>
      </w:r>
      <w:r w:rsidRPr="00E17927">
        <w:rPr>
          <w:b/>
          <w:bCs/>
        </w:rPr>
        <w:t>ПОДПИС и ПЕЧАТ:</w:t>
      </w:r>
    </w:p>
    <w:p w:rsidR="00507625" w:rsidRPr="00E17927" w:rsidRDefault="00507625" w:rsidP="00507625">
      <w:pPr>
        <w:ind w:left="4536"/>
        <w:jc w:val="both"/>
        <w:rPr>
          <w:b/>
          <w:bCs/>
        </w:rPr>
      </w:pPr>
    </w:p>
    <w:p w:rsidR="00507625" w:rsidRPr="00E17927" w:rsidRDefault="00507625" w:rsidP="00507625">
      <w:pPr>
        <w:ind w:left="4536"/>
        <w:jc w:val="both"/>
        <w:rPr>
          <w:bCs/>
        </w:rPr>
      </w:pPr>
      <w:r w:rsidRPr="00E17927">
        <w:rPr>
          <w:bCs/>
        </w:rPr>
        <w:t xml:space="preserve">______________________ </w:t>
      </w:r>
    </w:p>
    <w:p w:rsidR="00507625" w:rsidRPr="00E17927" w:rsidRDefault="00507625" w:rsidP="00507625">
      <w:pPr>
        <w:ind w:left="4536"/>
        <w:jc w:val="both"/>
        <w:rPr>
          <w:bCs/>
        </w:rPr>
      </w:pPr>
      <w:r w:rsidRPr="00E17927">
        <w:rPr>
          <w:bCs/>
        </w:rPr>
        <w:t>(име и фамилия)</w:t>
      </w:r>
    </w:p>
    <w:p w:rsidR="00507625" w:rsidRPr="00E17927" w:rsidRDefault="00507625" w:rsidP="00507625">
      <w:pPr>
        <w:ind w:left="4536"/>
        <w:jc w:val="both"/>
        <w:rPr>
          <w:bCs/>
        </w:rPr>
      </w:pPr>
      <w:r w:rsidRPr="00E17927">
        <w:rPr>
          <w:bCs/>
        </w:rPr>
        <w:t xml:space="preserve">______________________ </w:t>
      </w:r>
    </w:p>
    <w:p w:rsidR="00E46D85" w:rsidRDefault="00E46D85"/>
    <w:sectPr w:rsidR="00E46D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77B4D1E4"/>
    <w:name w:val="WW8Num1"/>
    <w:lvl w:ilvl="0">
      <w:numFmt w:val="none"/>
      <w:lvlText w:val=""/>
      <w:lvlJc w:val="left"/>
      <w:pPr>
        <w:tabs>
          <w:tab w:val="num" w:pos="360"/>
        </w:tabs>
      </w:pPr>
    </w:lvl>
  </w:abstractNum>
  <w:abstractNum w:abstractNumId="1">
    <w:nsid w:val="00000009"/>
    <w:multiLevelType w:val="single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2">
    <w:nsid w:val="0000000C"/>
    <w:multiLevelType w:val="singleLevel"/>
    <w:tmpl w:val="0000000C"/>
    <w:name w:val="WW8Num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3">
    <w:nsid w:val="00000013"/>
    <w:multiLevelType w:val="singleLevel"/>
    <w:tmpl w:val="00000013"/>
    <w:name w:val="WW8Num19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>
    <w:nsid w:val="35472062"/>
    <w:multiLevelType w:val="hybridMultilevel"/>
    <w:tmpl w:val="A174695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47D00B4"/>
    <w:multiLevelType w:val="hybridMultilevel"/>
    <w:tmpl w:val="FE48C3B4"/>
    <w:lvl w:ilvl="0" w:tplc="388249A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A831D20"/>
    <w:multiLevelType w:val="hybridMultilevel"/>
    <w:tmpl w:val="8A7C547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E945274"/>
    <w:multiLevelType w:val="hybridMultilevel"/>
    <w:tmpl w:val="64CEBFDE"/>
    <w:lvl w:ilvl="0" w:tplc="48B8412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5"/>
  </w:num>
  <w:num w:numId="6">
    <w:abstractNumId w:val="6"/>
  </w:num>
  <w:num w:numId="7">
    <w:abstractNumId w:val="7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7625"/>
    <w:rsid w:val="00507625"/>
    <w:rsid w:val="00E46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76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07625"/>
    <w:pPr>
      <w:widowControl w:val="0"/>
      <w:ind w:left="708"/>
    </w:pPr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76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07625"/>
    <w:pPr>
      <w:widowControl w:val="0"/>
      <w:ind w:left="708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463</Words>
  <Characters>2641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Momchil Maslarov</dc:creator>
  <cp:lastModifiedBy>Momchil Maslarov</cp:lastModifiedBy>
  <cp:revision>1</cp:revision>
  <dcterms:created xsi:type="dcterms:W3CDTF">2016-11-10T12:20:00Z</dcterms:created>
  <dcterms:modified xsi:type="dcterms:W3CDTF">2016-11-10T12:22:00Z</dcterms:modified>
</cp:coreProperties>
</file>